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1C5E0E97" w14:textId="18F751DB"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43643F8F" wp14:editId="77E72265">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5EF00"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791F6789" wp14:editId="44D3F3DF">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66726A07" w14:textId="77777777" w:rsidR="001821BA" w:rsidRDefault="0021316C" w:rsidP="000D1F99">
                                <w:pPr>
                                  <w:jc w:val="both"/>
                                </w:pPr>
                                <w:r>
                                  <w:rPr>
                                    <w:noProof/>
                                  </w:rPr>
                                  <w:drawing>
                                    <wp:inline distT="0" distB="0" distL="0" distR="0" wp14:anchorId="212B9CDF" wp14:editId="4D66AAD3">
                                      <wp:extent cx="7218000" cy="3564000"/>
                                      <wp:effectExtent l="0" t="0" r="254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95" t="6118" r="-295" b="19818"/>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F6789"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66726A07" w14:textId="77777777" w:rsidR="001821BA" w:rsidRDefault="0021316C" w:rsidP="000D1F99">
                          <w:pPr>
                            <w:jc w:val="both"/>
                          </w:pPr>
                          <w:r>
                            <w:rPr>
                              <w:noProof/>
                            </w:rPr>
                            <w:drawing>
                              <wp:inline distT="0" distB="0" distL="0" distR="0" wp14:anchorId="212B9CDF" wp14:editId="4D66AAD3">
                                <wp:extent cx="7218000" cy="3564000"/>
                                <wp:effectExtent l="0" t="0" r="254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95" t="6118" r="-295" b="19818"/>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r w:rsidR="00B007B8">
        <w:t xml:space="preserve"> </w:t>
      </w:r>
    </w:p>
    <w:p w14:paraId="431B4CBF" w14:textId="77777777" w:rsidR="00B26F0B" w:rsidRPr="00E814F9" w:rsidRDefault="00B26F0B" w:rsidP="00B26F0B">
      <w:pPr>
        <w:pStyle w:val="Projekt-Titel"/>
        <w:rPr>
          <w:lang w:val="de-CH"/>
        </w:rPr>
      </w:pPr>
      <w:bookmarkStart w:id="1" w:name="_Toc94540176"/>
      <w:r>
        <w:rPr>
          <w:lang w:val="de-CH"/>
        </w:rPr>
        <w:t>Schutz und Bewirtschaftung der Doum-Palme im Goulbi N’Kaba-Tal</w:t>
      </w:r>
    </w:p>
    <w:p w14:paraId="42320732" w14:textId="77777777" w:rsidR="00A35857" w:rsidRPr="00DC389D" w:rsidRDefault="00A35857" w:rsidP="00A35857">
      <w:pPr>
        <w:spacing w:after="120"/>
      </w:pPr>
      <w:r w:rsidRPr="00DC389D">
        <w:t xml:space="preserve">Die Region im </w:t>
      </w:r>
      <w:proofErr w:type="spellStart"/>
      <w:r w:rsidRPr="00DC389D">
        <w:t>Goulbi</w:t>
      </w:r>
      <w:proofErr w:type="spellEnd"/>
      <w:r w:rsidRPr="00DC389D">
        <w:t xml:space="preserve"> </w:t>
      </w:r>
      <w:proofErr w:type="spellStart"/>
      <w:r w:rsidRPr="00DC389D">
        <w:t>N’kaba</w:t>
      </w:r>
      <w:proofErr w:type="spellEnd"/>
      <w:r w:rsidRPr="00DC389D">
        <w:t xml:space="preserve">-Tal in Niger gehört zur semi-ariden Klimazone. Die Doum-Palme ist für die Menschen im </w:t>
      </w:r>
      <w:proofErr w:type="spellStart"/>
      <w:r w:rsidRPr="00DC389D">
        <w:t>Goulbi</w:t>
      </w:r>
      <w:proofErr w:type="spellEnd"/>
      <w:r w:rsidRPr="00DC389D">
        <w:t xml:space="preserve"> </w:t>
      </w:r>
      <w:proofErr w:type="spellStart"/>
      <w:r w:rsidRPr="00DC389D">
        <w:t>N’Kaba</w:t>
      </w:r>
      <w:proofErr w:type="spellEnd"/>
      <w:r w:rsidRPr="00DC389D">
        <w:t xml:space="preserve">-Tal wirtschaftlich, sozial und ökologisch von grosser Bedeutung. Beinahe alle Teile der Palme werden genutzt: das Holz für den Hausbau, die Früchte als Nahrungsmittel, die Blätter und Stängel für die Anfertigung von Körben, Matten, Seilen und Hüten. Das </w:t>
      </w:r>
      <w:proofErr w:type="spellStart"/>
      <w:r w:rsidRPr="00DC389D">
        <w:t>Goulbi</w:t>
      </w:r>
      <w:proofErr w:type="spellEnd"/>
      <w:r w:rsidRPr="00DC389D">
        <w:t xml:space="preserve"> </w:t>
      </w:r>
      <w:proofErr w:type="spellStart"/>
      <w:r w:rsidRPr="00DC389D">
        <w:t>N’Kaba</w:t>
      </w:r>
      <w:proofErr w:type="spellEnd"/>
      <w:r w:rsidRPr="00DC389D">
        <w:t xml:space="preserve">-Tal war einst reich an Doum-Palmen. Heute ist deren Bestand massiv gefährdet wegen Übernutzung und Abholzung durch die Bevölkerung sowie durch die zunehmende Besiedelung des Tals und die Ausdehnung der landwirtschaftlich genutzten Flächen. Wenn die Ernten wegen ausbleibenden </w:t>
      </w:r>
      <w:r>
        <w:br/>
      </w:r>
      <w:r w:rsidRPr="00DC389D">
        <w:t xml:space="preserve">Regens schlecht ausfallen, sind die Familien auf ein Zusatzeinkommen angewiesen, um zu überleben. Die Produkte der Doum-Palme sind für sie eine Möglichkeit, die Ernteausfälle zu überbrücken. </w:t>
      </w:r>
    </w:p>
    <w:p w14:paraId="144ADC0A" w14:textId="77777777" w:rsidR="00A35857" w:rsidRDefault="00A35857" w:rsidP="00A35857">
      <w:pPr>
        <w:jc w:val="both"/>
      </w:pPr>
      <w:r w:rsidRPr="00DC389D">
        <w:t xml:space="preserve">Das Projekt trägt dazu bei, den Bestand an Doum-Palmen zu erhöhen und deren nachhaltige Bewirtschaftung zu sichern. In den 41 begünstigten Dörfern des Projekts sollen eine klare Vision über Nutzung, Regeneration und Schutz der Doum-Palme entwickelt und entsprechende Regeln festgelegt werden, welche in den staatlichen Entwicklungsplänen verankert sind. Ziel des Projektes ist es, die Biodiversität zu erhalten und die Lebensbedingungen der traditionellen Gemeinschaften zu verbessern: durch einen verbesserten Zugang zu Land und Territorien, mittels Umsetzung einer ökologischen Land­ und Sammelwirtschaft sowie durch die Entwicklung von Wertschöpfungsketten und einer verbesserten Vermarktung der Erzeugnisse dieser Gemeinschaften. </w:t>
      </w:r>
    </w:p>
    <w:p w14:paraId="62FECC32" w14:textId="77777777" w:rsidR="00A35857" w:rsidRDefault="00A35857" w:rsidP="00A35857">
      <w:pPr>
        <w:jc w:val="both"/>
      </w:pPr>
    </w:p>
    <w:p w14:paraId="09238B94"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33AE5E4B" w14:textId="1692B3A0" w:rsidR="006C73F0" w:rsidRPr="00A3140D" w:rsidRDefault="006204B2" w:rsidP="006D15F2">
      <w:r>
        <w:t>Vermerk</w:t>
      </w:r>
      <w:r w:rsidR="00F871E9">
        <w:t xml:space="preserve">: </w:t>
      </w:r>
      <w:sdt>
        <w:sdtPr>
          <w:id w:val="-1705704115"/>
          <w:placeholder>
            <w:docPart w:val="C4B2158DEC0B490FA2FECA46D4ED10B9"/>
          </w:placeholder>
          <w:text w:multiLine="1"/>
        </w:sdtPr>
        <w:sdtEndPr/>
        <w:sdtContent>
          <w:r w:rsidR="00A35857">
            <w:t>756.343 Niger</w:t>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CBBC6" w14:textId="77777777" w:rsidR="00DC389D" w:rsidRDefault="00DC389D" w:rsidP="00F91D37">
      <w:pPr>
        <w:spacing w:line="240" w:lineRule="auto"/>
      </w:pPr>
      <w:r>
        <w:separator/>
      </w:r>
    </w:p>
  </w:endnote>
  <w:endnote w:type="continuationSeparator" w:id="0">
    <w:p w14:paraId="449ECE10" w14:textId="77777777" w:rsidR="00DC389D" w:rsidRDefault="00DC389D"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4BC4" w14:textId="77777777" w:rsidR="00B76DBA" w:rsidRDefault="00B76DBA" w:rsidP="00B76DBA">
    <w:pPr>
      <w:pStyle w:val="Fusszeile-Titel"/>
      <w:spacing w:after="120"/>
    </w:pPr>
    <w:r w:rsidRPr="000C3690">
      <w:t>HILFSWERK DER EVANGELISCH-REFORMIERTEN KIRCHE SCHWEIZ</w:t>
    </w:r>
  </w:p>
  <w:p w14:paraId="04504685" w14:textId="77777777" w:rsidR="00B76DBA" w:rsidRPr="00700049" w:rsidRDefault="00B76DBA" w:rsidP="00B76DBA">
    <w:pPr>
      <w:pStyle w:val="Fuzeile"/>
      <w:spacing w:before="0"/>
      <w:rPr>
        <w:lang w:val="es-ES"/>
      </w:rPr>
    </w:pPr>
    <w:r w:rsidRPr="00700049">
      <w:rPr>
        <w:lang w:val="es-ES"/>
      </w:rPr>
      <w:t>PC 80-1115-1</w:t>
    </w:r>
  </w:p>
  <w:p w14:paraId="16AE0528" w14:textId="77777777" w:rsidR="00B76DBA" w:rsidRPr="00700049" w:rsidRDefault="00B76DBA" w:rsidP="00B76DBA">
    <w:pPr>
      <w:pStyle w:val="Fuzeile"/>
      <w:rPr>
        <w:lang w:val="es-ES"/>
      </w:rPr>
    </w:pPr>
    <w:r w:rsidRPr="00700049">
      <w:rPr>
        <w:lang w:val="es-ES"/>
      </w:rPr>
      <w:t>IBAN CH37 0900 0000 8000 1115 1</w:t>
    </w:r>
  </w:p>
  <w:p w14:paraId="2D0882C9" w14:textId="77777777" w:rsidR="00B76DBA" w:rsidRDefault="00A35857"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F8AA8" w14:textId="77777777" w:rsidR="00DC389D" w:rsidRDefault="00DC389D" w:rsidP="00F91D37">
      <w:pPr>
        <w:spacing w:line="240" w:lineRule="auto"/>
      </w:pPr>
      <w:r>
        <w:separator/>
      </w:r>
    </w:p>
  </w:footnote>
  <w:footnote w:type="continuationSeparator" w:id="0">
    <w:p w14:paraId="4938AEC9" w14:textId="77777777" w:rsidR="00DC389D" w:rsidRDefault="00DC389D"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89D"/>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3C81"/>
    <w:rsid w:val="003F6425"/>
    <w:rsid w:val="00402856"/>
    <w:rsid w:val="00404573"/>
    <w:rsid w:val="0041204C"/>
    <w:rsid w:val="00414E73"/>
    <w:rsid w:val="0042454D"/>
    <w:rsid w:val="00444695"/>
    <w:rsid w:val="00450E0E"/>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105"/>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25E5C"/>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3DC4"/>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35857"/>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07B8"/>
    <w:rsid w:val="00B04A50"/>
    <w:rsid w:val="00B05554"/>
    <w:rsid w:val="00B11A9B"/>
    <w:rsid w:val="00B12676"/>
    <w:rsid w:val="00B229C5"/>
    <w:rsid w:val="00B24B2A"/>
    <w:rsid w:val="00B26F0B"/>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C389D"/>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AD26D"/>
  <w15:docId w15:val="{25B1BAF8-72B5-426D-B80A-F3B0C48C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B2158DEC0B490FA2FECA46D4ED10B9"/>
        <w:category>
          <w:name w:val="Allgemein"/>
          <w:gallery w:val="placeholder"/>
        </w:category>
        <w:types>
          <w:type w:val="bbPlcHdr"/>
        </w:types>
        <w:behaviors>
          <w:behavior w:val="content"/>
        </w:behaviors>
        <w:guid w:val="{93F81C56-BA75-4294-9911-678F079A921B}"/>
      </w:docPartPr>
      <w:docPartBody>
        <w:p w:rsidR="00EF04D5" w:rsidRDefault="00EF04D5">
          <w:pPr>
            <w:pStyle w:val="C4B2158DEC0B490FA2FECA46D4ED10B9"/>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D5"/>
    <w:rsid w:val="00EF04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C4B2158DEC0B490FA2FECA46D4ED10B9">
    <w:name w:val="C4B2158DEC0B490FA2FECA46D4ED1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C81DD799-C464-4C6F-A60E-409C0A5BA183}"/>
</file>

<file path=customXml/itemProps3.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customXml/itemProps4.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240</Words>
  <Characters>1518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10</cp:revision>
  <dcterms:created xsi:type="dcterms:W3CDTF">2022-04-20T15:22:00Z</dcterms:created>
  <dcterms:modified xsi:type="dcterms:W3CDTF">2022-05-03T11:37:00Z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