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1B4B4F1B" w14:textId="6D1CF330"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74A628C9" wp14:editId="383ABE20">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D106B8"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3"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7E80E5D2" wp14:editId="312B1AFB">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5D55E416" w14:textId="67A72D2F" w:rsidR="001821BA" w:rsidRDefault="0021316C" w:rsidP="000D1F99">
                                <w:pPr>
                                  <w:jc w:val="both"/>
                                </w:pPr>
                                <w:r>
                                  <w:rPr>
                                    <w:noProof/>
                                  </w:rPr>
                                  <w:drawing>
                                    <wp:inline distT="0" distB="0" distL="0" distR="0" wp14:anchorId="3289B1C4" wp14:editId="6B134760">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4"/>
                                              <a:srcRect t="12968" b="12968"/>
                                              <a:stretch>
                                                <a:fillRect/>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0E5D2"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5D55E416" w14:textId="67A72D2F" w:rsidR="001821BA" w:rsidRDefault="0021316C" w:rsidP="000D1F99">
                          <w:pPr>
                            <w:jc w:val="both"/>
                          </w:pPr>
                          <w:r>
                            <w:rPr>
                              <w:noProof/>
                            </w:rPr>
                            <w:drawing>
                              <wp:inline distT="0" distB="0" distL="0" distR="0" wp14:anchorId="3289B1C4" wp14:editId="6B134760">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4"/>
                                        <a:srcRect t="12968" b="12968"/>
                                        <a:stretch>
                                          <a:fillRect/>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r w:rsidR="00442758">
        <w:t xml:space="preserve"> – Krieg in der Ukraine</w:t>
      </w:r>
    </w:p>
    <w:p w14:paraId="4003884B" w14:textId="543890F7" w:rsidR="006C73F0" w:rsidRPr="00442758" w:rsidRDefault="00442758" w:rsidP="00E3333F">
      <w:pPr>
        <w:pStyle w:val="Projekt-Titel"/>
        <w:rPr>
          <w:lang w:val="de-CH"/>
        </w:rPr>
      </w:pPr>
      <w:bookmarkStart w:id="1" w:name="_Toc94540176"/>
      <w:r w:rsidRPr="00442758">
        <w:rPr>
          <w:lang w:val="de-CH"/>
        </w:rPr>
        <w:t xml:space="preserve">HEKS erhöht seine Nothilfe </w:t>
      </w:r>
      <w:r>
        <w:rPr>
          <w:lang w:val="de-CH"/>
        </w:rPr>
        <w:br/>
      </w:r>
      <w:r w:rsidRPr="00442758">
        <w:rPr>
          <w:lang w:val="de-CH"/>
        </w:rPr>
        <w:t>a</w:t>
      </w:r>
      <w:r>
        <w:rPr>
          <w:lang w:val="de-CH"/>
        </w:rPr>
        <w:t>uf zwei Millionen Franken</w:t>
      </w:r>
    </w:p>
    <w:p w14:paraId="4987F79F" w14:textId="2FD31799" w:rsidR="00CA2BCC" w:rsidRDefault="00CA2BCC" w:rsidP="005062E2">
      <w:pPr>
        <w:spacing w:after="120"/>
        <w:rPr>
          <w:sz w:val="23"/>
          <w:szCs w:val="23"/>
        </w:rPr>
      </w:pPr>
      <w:r>
        <w:rPr>
          <w:sz w:val="23"/>
          <w:szCs w:val="23"/>
        </w:rPr>
        <w:t xml:space="preserve">Tausende Menschen suchen Schutz in Bunkern. Familien versuchen, das Land zu verlassen. Und Männer werden in einen sinnlosen Krieg geschickt. Das grosse Leid der ukrainischen Bevölkerung trifft uns im Innersten und macht uns hilflos. Aber wir können etwas tun! </w:t>
      </w:r>
    </w:p>
    <w:p w14:paraId="22F907E0" w14:textId="6997EE1A" w:rsidR="005062E2" w:rsidRDefault="00CA2BCC" w:rsidP="005062E2">
      <w:pPr>
        <w:spacing w:after="120"/>
      </w:pPr>
      <w:r>
        <w:rPr>
          <w:sz w:val="23"/>
          <w:szCs w:val="23"/>
        </w:rPr>
        <w:t>Ein Lichtblick in diesen dunklen Tagen ist die riesige Solidarität und Unterstützung, welche die geflüchteten Menschen von der Bevölkerung der westlichen Nachbarländer erhalten. Doch auch deren Möglichkeiten, die Kriegsvertriebenen zu beherbergen und mit Gütern des täglichen Bedarfs zu versorgen, stossen an Grenzen. HEKS und seine Partnerorganisationen in der Ukraine und in den Nachbarländern arbeiten deshalb mit Hochdruck daran, Versorgung und Unterbringungsmöglichkeiten für die täglich steigende Anzahl Menschen bereitzustellen.</w:t>
      </w:r>
    </w:p>
    <w:p w14:paraId="6C44A218" w14:textId="04964506" w:rsidR="00CA2BCC" w:rsidRDefault="005062E2" w:rsidP="005062E2">
      <w:pPr>
        <w:spacing w:after="120"/>
        <w:rPr>
          <w:sz w:val="23"/>
          <w:szCs w:val="23"/>
        </w:rPr>
      </w:pPr>
      <w:r>
        <w:rPr>
          <w:sz w:val="23"/>
          <w:szCs w:val="23"/>
        </w:rPr>
        <w:t>HEKS, das Hilfswerk der Evangelisch-reformierten Kirche Schweiz, leistet in den kommenden Monaten humanitäre Hilfe im Umfang von zwei Millionen Franken.</w:t>
      </w:r>
    </w:p>
    <w:p w14:paraId="71C33F5F" w14:textId="5282189B" w:rsidR="00CA2BCC" w:rsidRDefault="005062E2" w:rsidP="005062E2">
      <w:pPr>
        <w:spacing w:after="120"/>
        <w:rPr>
          <w:sz w:val="23"/>
          <w:szCs w:val="23"/>
        </w:rPr>
      </w:pPr>
      <w:r>
        <w:rPr>
          <w:sz w:val="23"/>
          <w:szCs w:val="23"/>
        </w:rPr>
        <w:t>Den Preis für diesen Krieg bezahlt einmal mehr die Zivilbevölkerung, die ihr Zuhause oder ihre Sicherheit verloren hat. Bereits mehrere Millionen Menschen benötigen humanitäre Hilfe und ihre Zahl wird weiter steigen. Bitte unterstützen Sie uns dabei, ihre Not zu lindern. Herzlichen Dank für Ihre Spende.</w:t>
      </w:r>
    </w:p>
    <w:p w14:paraId="4FA40013" w14:textId="77777777" w:rsidR="005062E2" w:rsidRDefault="005062E2" w:rsidP="00CA2BCC">
      <w:pPr>
        <w:rPr>
          <w:sz w:val="23"/>
          <w:szCs w:val="23"/>
        </w:rPr>
      </w:pPr>
    </w:p>
    <w:p w14:paraId="629071BF" w14:textId="200B6F8D" w:rsidR="006C73F0" w:rsidRPr="006204B2" w:rsidRDefault="00D6226E" w:rsidP="00CA2BCC">
      <w:pPr>
        <w:rPr>
          <w:rStyle w:val="Fett"/>
        </w:rPr>
      </w:pPr>
      <w:r w:rsidRPr="006204B2">
        <w:rPr>
          <w:rStyle w:val="Fett"/>
        </w:rPr>
        <w:t>Ich danke Ihnen von H</w:t>
      </w:r>
      <w:r w:rsidRPr="00700049">
        <w:rPr>
          <w:rStyle w:val="Fett"/>
        </w:rPr>
        <w:t>erzen für Ihre Unterstützung</w:t>
      </w:r>
    </w:p>
    <w:p w14:paraId="5A6897AF" w14:textId="7DDBEF3D" w:rsidR="006C73F0" w:rsidRPr="00A3140D" w:rsidRDefault="006204B2" w:rsidP="006D15F2">
      <w:r>
        <w:t>Vermerk</w:t>
      </w:r>
      <w:r w:rsidR="00F871E9">
        <w:t xml:space="preserve">: </w:t>
      </w:r>
      <w:sdt>
        <w:sdtPr>
          <w:id w:val="-1705704115"/>
          <w:placeholder>
            <w:docPart w:val="F59CAE09B794415B9EB5328CC6767F16"/>
          </w:placeholder>
          <w:text w:multiLine="1"/>
        </w:sdtPr>
        <w:sdtEndPr/>
        <w:sdtContent>
          <w:r w:rsidR="005062E2">
            <w:t>222079 – Nothilfe Ukraine</w:t>
          </w:r>
        </w:sdtContent>
      </w:sdt>
      <w:bookmarkEnd w:id="0"/>
      <w:bookmarkEnd w:id="1"/>
    </w:p>
    <w:sectPr w:rsidR="006C73F0" w:rsidRPr="00A3140D" w:rsidSect="00B76DBA">
      <w:footerReference w:type="first" r:id="rId15"/>
      <w:pgSz w:w="11906" w:h="16838"/>
      <w:pgMar w:top="1418" w:right="1134" w:bottom="1985" w:left="1134" w:header="284" w:footer="52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0"/>
    </wne:keymap>
    <wne:keymap wne:kcmPrimary="0332">
      <wne:acd wne:acdName="acd1"/>
    </wne:keymap>
    <wne:keymap wne:kcmPrimary="0333">
      <wne:acd wne:acdName="acd2"/>
    </wne:keymap>
    <wne:keymap wne:kcmPrimary="0334">
      <wne:acd wne:acdName="acd3"/>
    </wne:keymap>
    <wne:keymap wne:kcmPrimary="0335">
      <wne:acd wne:acdName="acd4"/>
    </wne:keymap>
    <wne:keymap wne:kcmPrimary="0336">
      <wne:acd wne:acdName="acd5"/>
    </wne:keymap>
    <wne:keymap wne:kcmPrimary="0337">
      <wne:acd wne:acdName="acd6"/>
    </wne:keymap>
    <wne:keymap wne:kcmPrimary="0338">
      <wne:acd wne:acdName="acd7"/>
    </wne:keymap>
    <wne:keymap wne:kcmPrimary="0339">
      <wne:acd wne:acdName="acd8"/>
    </wne:keymap>
    <wne:keymap wne:kcmPrimary="0354">
      <wne:acd wne:acdName="acd10"/>
    </wne:keymap>
    <wne:keymap wne:kcmPrimary="03BF">
      <wne:acd wne:acdName="acd9"/>
    </wne:keymap>
    <wne:keymap wne:kcmPrimary="0731">
      <wne:acd wne:acdName="acd11"/>
    </wne:keymap>
    <wne:keymap wne:kcmPrimary="0732">
      <wne:acd wne:acdName="acd12"/>
    </wne:keymap>
    <wne:keymap wne:kcmPrimary="0733">
      <wne:acd wne:acdName="acd13"/>
    </wne:keymap>
    <wne:keymap wne:kcmPrimary="0734">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QAAAAcA" wne:acdName="acd6" wne:fciIndexBasedOn="0065"/>
    <wne:acd wne:argValue="AQAAAAgA" wne:acdName="acd7" wne:fciIndexBasedOn="0065"/>
    <wne:acd wne:argValue="AQAAAAkA" wne:acdName="acd8" wne:fciIndexBasedOn="0065"/>
    <wne:acd wne:argValue="AQAAAAAA" wne:acdName="acd9" wne:fciIndexBasedOn="0065"/>
    <wne:acd wne:argValue="AgBUAHIAYQBrAHQAYQBuAGQAdQBtAC0AVABpAHQAZQBsAA==" wne:acdName="acd10" wne:fciIndexBasedOn="0065"/>
    <wne:acd wne:argValue="AgDcAGIAZQByAHMAYwBoAHIAaQBmAHQAIAAxACAAbgB1AG0AbQBlAHIAaQBlAHIAdAA=" wne:acdName="acd11" wne:fciIndexBasedOn="0065"/>
    <wne:acd wne:argValue="AgDcAGIAZQByAHMAYwBoAHIAaQBmAHQAIAAyACAAbgB1AG0AbQBlAHIAaQBlAHIAdAA=" wne:acdName="acd12" wne:fciIndexBasedOn="0065"/>
    <wne:acd wne:argValue="AgDcAGIAZQByAHMAYwBoAHIAaQBmAHQAIAAzACAAbgB1AG0AbQBlAHIAaQBlAHIAdAA=" wne:acdName="acd13" wne:fciIndexBasedOn="0065"/>
    <wne:acd wne:argValue="AgDcAGIAZQByAHMAYwBoAHIAaQBmAHQAIAA0ACAAbgB1AG0AbQBlAHIAaQBlAHIAdAA=" wne:acdName="acd1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7F3D" w14:textId="77777777" w:rsidR="00F91D37" w:rsidRDefault="00F91D37" w:rsidP="00F91D37">
      <w:pPr>
        <w:spacing w:line="240" w:lineRule="auto"/>
      </w:pPr>
      <w:r>
        <w:separator/>
      </w:r>
    </w:p>
  </w:endnote>
  <w:endnote w:type="continuationSeparator" w:id="0">
    <w:p w14:paraId="301A3748" w14:textId="77777777" w:rsidR="00F91D37" w:rsidRDefault="00F91D37"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9C8B" w14:textId="77777777" w:rsidR="00B76DBA" w:rsidRDefault="00B76DBA" w:rsidP="00B76DBA">
    <w:pPr>
      <w:pStyle w:val="Fusszeile-Titel"/>
      <w:spacing w:after="120"/>
    </w:pPr>
    <w:r w:rsidRPr="000C3690">
      <w:t>HILFSWERK DER EVANGELISCH-REFORMIERTEN KIRCHE SCHWEIZ</w:t>
    </w:r>
  </w:p>
  <w:p w14:paraId="656D3F6F" w14:textId="77777777" w:rsidR="00B76DBA" w:rsidRPr="00700049" w:rsidRDefault="00B76DBA" w:rsidP="00B76DBA">
    <w:pPr>
      <w:pStyle w:val="Fuzeile"/>
      <w:spacing w:before="0"/>
      <w:rPr>
        <w:lang w:val="es-ES"/>
      </w:rPr>
    </w:pPr>
    <w:r w:rsidRPr="00700049">
      <w:rPr>
        <w:lang w:val="es-ES"/>
      </w:rPr>
      <w:t>PC 80-1115-1</w:t>
    </w:r>
  </w:p>
  <w:p w14:paraId="2B277558" w14:textId="77777777" w:rsidR="00B76DBA" w:rsidRPr="00700049" w:rsidRDefault="00B76DBA" w:rsidP="00B76DBA">
    <w:pPr>
      <w:pStyle w:val="Fuzeile"/>
      <w:rPr>
        <w:lang w:val="es-ES"/>
      </w:rPr>
    </w:pPr>
    <w:r w:rsidRPr="00700049">
      <w:rPr>
        <w:lang w:val="es-ES"/>
      </w:rPr>
      <w:t>IBAN CH37 0900 0000 8000 1115 1</w:t>
    </w:r>
  </w:p>
  <w:p w14:paraId="0F58C306" w14:textId="1CC0B67D" w:rsidR="00B76DBA" w:rsidRDefault="00D02121"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82EF4" w14:textId="77777777" w:rsidR="00F91D37" w:rsidRDefault="00F91D37" w:rsidP="00F91D37">
      <w:pPr>
        <w:spacing w:line="240" w:lineRule="auto"/>
      </w:pPr>
      <w:r>
        <w:separator/>
      </w:r>
    </w:p>
  </w:footnote>
  <w:footnote w:type="continuationSeparator" w:id="0">
    <w:p w14:paraId="27807EEF" w14:textId="77777777" w:rsidR="00F91D37" w:rsidRDefault="00F91D37"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efaultTableStyle w:val="KlassischeTabelle"/>
  <w:drawingGridHorizontalSpacing w:val="110"/>
  <w:displayHorizontalDrawingGridEvery w:val="2"/>
  <w:characterSpacingControl w:val="doNotCompress"/>
  <w:hdrShapeDefaults>
    <o:shapedefaults v:ext="edit" spidmax="391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CC4"/>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3B2E"/>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2758"/>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062E2"/>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2BCC"/>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2121"/>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91169"/>
    <o:shapelayout v:ext="edit">
      <o:idmap v:ext="edit" data="1"/>
    </o:shapelayout>
  </w:shapeDefaults>
  <w:decimalSymbol w:val="."/>
  <w:listSeparator w:val=";"/>
  <w14:docId w14:val="3465E2D2"/>
  <w15:docId w15:val="{488270B4-5D1B-42AE-B92D-513D7380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 w:type="paragraph" w:customStyle="1" w:styleId="Default">
    <w:name w:val="Default"/>
    <w:rsid w:val="00CA2BCC"/>
    <w:pPr>
      <w:autoSpaceDE w:val="0"/>
      <w:autoSpaceDN w:val="0"/>
      <w:adjustRightInd w:val="0"/>
      <w:spacing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9CAE09B794415B9EB5328CC6767F16"/>
        <w:category>
          <w:name w:val="Allgemein"/>
          <w:gallery w:val="placeholder"/>
        </w:category>
        <w:types>
          <w:type w:val="bbPlcHdr"/>
        </w:types>
        <w:behaviors>
          <w:behavior w:val="content"/>
        </w:behaviors>
        <w:guid w:val="{DB2D94A7-1F94-4CD3-A7B6-61E0BC91342E}"/>
      </w:docPartPr>
      <w:docPartBody>
        <w:p w:rsidR="00B4238A" w:rsidRDefault="004454A0" w:rsidP="004454A0">
          <w:pPr>
            <w:pStyle w:val="F59CAE09B794415B9EB5328CC6767F161"/>
          </w:pPr>
          <w:r>
            <w:rPr>
              <w:rStyle w:val="Platzhaltertext"/>
              <w:lang w:val="de-CH"/>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618D3"/>
    <w:multiLevelType w:val="multilevel"/>
    <w:tmpl w:val="2402CC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0D4060"/>
    <w:multiLevelType w:val="multilevel"/>
    <w:tmpl w:val="AB5698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E82"/>
    <w:rsid w:val="00077B24"/>
    <w:rsid w:val="000E2ABA"/>
    <w:rsid w:val="00117252"/>
    <w:rsid w:val="00126079"/>
    <w:rsid w:val="001448EA"/>
    <w:rsid w:val="00144D42"/>
    <w:rsid w:val="00144EEF"/>
    <w:rsid w:val="001A1F0D"/>
    <w:rsid w:val="0023657F"/>
    <w:rsid w:val="002369F9"/>
    <w:rsid w:val="00262E82"/>
    <w:rsid w:val="00275083"/>
    <w:rsid w:val="002D224A"/>
    <w:rsid w:val="002E35A6"/>
    <w:rsid w:val="003442B6"/>
    <w:rsid w:val="003531F6"/>
    <w:rsid w:val="0037515B"/>
    <w:rsid w:val="003925AE"/>
    <w:rsid w:val="003C21B6"/>
    <w:rsid w:val="004454A0"/>
    <w:rsid w:val="00471B7E"/>
    <w:rsid w:val="0047368C"/>
    <w:rsid w:val="00502DE9"/>
    <w:rsid w:val="00506B9D"/>
    <w:rsid w:val="00536A6E"/>
    <w:rsid w:val="0057510F"/>
    <w:rsid w:val="005A4133"/>
    <w:rsid w:val="005C2131"/>
    <w:rsid w:val="006515A8"/>
    <w:rsid w:val="006B19AF"/>
    <w:rsid w:val="007225C5"/>
    <w:rsid w:val="00725CB3"/>
    <w:rsid w:val="00781ED6"/>
    <w:rsid w:val="007E5F7A"/>
    <w:rsid w:val="0081752D"/>
    <w:rsid w:val="008B4CDB"/>
    <w:rsid w:val="008E62C8"/>
    <w:rsid w:val="008F41B4"/>
    <w:rsid w:val="00952FEA"/>
    <w:rsid w:val="009E3A25"/>
    <w:rsid w:val="009F650A"/>
    <w:rsid w:val="00A22578"/>
    <w:rsid w:val="00A340F3"/>
    <w:rsid w:val="00A723EF"/>
    <w:rsid w:val="00A93001"/>
    <w:rsid w:val="00AA4F9B"/>
    <w:rsid w:val="00AB4AC5"/>
    <w:rsid w:val="00AD4D0A"/>
    <w:rsid w:val="00B17CBB"/>
    <w:rsid w:val="00B4238A"/>
    <w:rsid w:val="00BD6DA0"/>
    <w:rsid w:val="00C01A9F"/>
    <w:rsid w:val="00C32D08"/>
    <w:rsid w:val="00C44EDD"/>
    <w:rsid w:val="00CA16CA"/>
    <w:rsid w:val="00CB5151"/>
    <w:rsid w:val="00CD652B"/>
    <w:rsid w:val="00D0352B"/>
    <w:rsid w:val="00D20A17"/>
    <w:rsid w:val="00D81E6D"/>
    <w:rsid w:val="00EC3ABA"/>
    <w:rsid w:val="00F24326"/>
    <w:rsid w:val="00F647B8"/>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3" w:unhideWhenUsed="1"/>
    <w:lsdException w:name="footer" w:semiHidden="1" w:uiPriority="9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2E82"/>
    <w:rPr>
      <w:rFonts w:cs="Times New Roman"/>
      <w:sz w:val="3276"/>
      <w:szCs w:val="3276"/>
    </w:rPr>
  </w:style>
  <w:style w:type="paragraph" w:styleId="berschrift2">
    <w:name w:val="heading 2"/>
    <w:basedOn w:val="Standard"/>
    <w:next w:val="Standard"/>
    <w:link w:val="berschrift2Zchn"/>
    <w:uiPriority w:val="9"/>
    <w:qFormat/>
    <w:rsid w:val="0047368C"/>
    <w:pPr>
      <w:keepNext/>
      <w:keepLines/>
      <w:spacing w:before="460" w:after="140" w:line="224" w:lineRule="atLeast"/>
      <w:outlineLvl w:val="1"/>
    </w:pPr>
    <w:rPr>
      <w:rFonts w:asciiTheme="majorHAnsi" w:eastAsiaTheme="majorEastAsia" w:hAnsiTheme="majorHAnsi" w:cstheme="majorBidi"/>
      <w:b/>
      <w:bCs/>
      <w:spacing w:val="1"/>
      <w:sz w:val="21"/>
      <w:szCs w:val="26"/>
      <w:lang w:val="fr-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3"/>
    <w:rsid w:val="00C32D08"/>
    <w:pPr>
      <w:tabs>
        <w:tab w:val="center" w:pos="4536"/>
        <w:tab w:val="right" w:pos="9072"/>
      </w:tabs>
      <w:spacing w:after="0" w:line="260" w:lineRule="atLeast"/>
      <w:jc w:val="right"/>
    </w:pPr>
    <w:rPr>
      <w:rFonts w:eastAsiaTheme="minorHAnsi" w:cs="System"/>
      <w:spacing w:val="2"/>
      <w:sz w:val="19"/>
      <w:szCs w:val="22"/>
      <w:lang w:eastAsia="en-US"/>
    </w:rPr>
  </w:style>
  <w:style w:type="character" w:customStyle="1" w:styleId="KopfzeileZchn">
    <w:name w:val="Kopfzeile Zchn"/>
    <w:basedOn w:val="Absatz-Standardschriftart"/>
    <w:link w:val="Kopfzeile"/>
    <w:uiPriority w:val="93"/>
    <w:rsid w:val="00C32D08"/>
    <w:rPr>
      <w:rFonts w:eastAsiaTheme="minorHAnsi" w:cs="System"/>
      <w:spacing w:val="2"/>
      <w:sz w:val="19"/>
      <w:lang w:eastAsia="en-US"/>
    </w:rPr>
  </w:style>
  <w:style w:type="paragraph" w:styleId="Fuzeile">
    <w:name w:val="footer"/>
    <w:basedOn w:val="Standard"/>
    <w:link w:val="FuzeileZchn"/>
    <w:uiPriority w:val="94"/>
    <w:rsid w:val="001A1F0D"/>
    <w:pPr>
      <w:tabs>
        <w:tab w:val="left" w:pos="1763"/>
      </w:tabs>
      <w:spacing w:before="480" w:after="0" w:line="235" w:lineRule="auto"/>
      <w:contextualSpacing/>
    </w:pPr>
    <w:rPr>
      <w:rFonts w:cs="System"/>
      <w:spacing w:val="2"/>
      <w:sz w:val="17"/>
      <w:szCs w:val="22"/>
      <w:lang w:eastAsia="en-US"/>
    </w:rPr>
  </w:style>
  <w:style w:type="character" w:customStyle="1" w:styleId="FuzeileZchn">
    <w:name w:val="Fußzeile Zchn"/>
    <w:basedOn w:val="Absatz-Standardschriftart"/>
    <w:link w:val="Fuzeile"/>
    <w:uiPriority w:val="94"/>
    <w:rsid w:val="001A1F0D"/>
    <w:rPr>
      <w:rFonts w:cs="System"/>
      <w:spacing w:val="2"/>
      <w:sz w:val="17"/>
      <w:lang w:eastAsia="en-US"/>
    </w:rPr>
  </w:style>
  <w:style w:type="paragraph" w:customStyle="1" w:styleId="Seitenzahlen">
    <w:name w:val="Seitenzahlen"/>
    <w:basedOn w:val="Fuzeile"/>
    <w:uiPriority w:val="95"/>
    <w:rsid w:val="0047368C"/>
    <w:pPr>
      <w:spacing w:before="0"/>
      <w:jc w:val="right"/>
    </w:pPr>
  </w:style>
  <w:style w:type="paragraph" w:customStyle="1" w:styleId="XY">
    <w:name w:val="X/Y"/>
    <w:rsid w:val="00AA4F9B"/>
    <w:pPr>
      <w:spacing w:after="0" w:line="240" w:lineRule="auto"/>
    </w:pPr>
    <w:rPr>
      <w:rFonts w:eastAsiaTheme="minorHAnsi"/>
      <w:sz w:val="20"/>
      <w:lang w:eastAsia="en-US"/>
    </w:rPr>
  </w:style>
  <w:style w:type="paragraph" w:customStyle="1" w:styleId="X">
    <w:name w:val="X"/>
    <w:rsid w:val="00AA4F9B"/>
    <w:pPr>
      <w:spacing w:after="0" w:line="240" w:lineRule="auto"/>
    </w:pPr>
    <w:rPr>
      <w:rFonts w:eastAsiaTheme="minorHAnsi"/>
      <w:sz w:val="20"/>
      <w:lang w:eastAsia="en-US"/>
    </w:rPr>
  </w:style>
  <w:style w:type="character" w:styleId="Platzhaltertext">
    <w:name w:val="Placeholder Text"/>
    <w:basedOn w:val="Absatz-Standardschriftart"/>
    <w:uiPriority w:val="79"/>
    <w:rsid w:val="004454A0"/>
    <w:rPr>
      <w:color w:val="E7E6E6" w:themeColor="background2"/>
    </w:rPr>
  </w:style>
  <w:style w:type="table" w:customStyle="1" w:styleId="TabelleohneRahmen">
    <w:name w:val="Tabelle ohne Rahmen"/>
    <w:basedOn w:val="NormaleTabelle"/>
    <w:uiPriority w:val="99"/>
    <w:rsid w:val="00B4238A"/>
    <w:pPr>
      <w:spacing w:after="0" w:line="240" w:lineRule="auto"/>
    </w:pPr>
    <w:rPr>
      <w:rFonts w:cs="System"/>
      <w:sz w:val="19"/>
      <w:lang w:eastAsia="en-US"/>
    </w:rPr>
    <w:tblPr>
      <w:tblCellMar>
        <w:left w:w="0" w:type="dxa"/>
        <w:right w:w="28" w:type="dxa"/>
      </w:tblCellMar>
    </w:tblPr>
  </w:style>
  <w:style w:type="character" w:styleId="Fett">
    <w:name w:val="Strong"/>
    <w:basedOn w:val="Absatz-Standardschriftart"/>
    <w:uiPriority w:val="1"/>
    <w:qFormat/>
    <w:rsid w:val="00B4238A"/>
    <w:rPr>
      <w:rFonts w:asciiTheme="majorHAnsi" w:hAnsiTheme="majorHAnsi"/>
      <w:b/>
      <w:bCs/>
    </w:rPr>
  </w:style>
  <w:style w:type="paragraph" w:customStyle="1" w:styleId="HEKSBildmarke">
    <w:name w:val="HEKS: Bildmarke"/>
    <w:rsid w:val="008E62C8"/>
    <w:pPr>
      <w:tabs>
        <w:tab w:val="center" w:pos="4536"/>
        <w:tab w:val="right" w:pos="9072"/>
      </w:tabs>
      <w:spacing w:after="0" w:line="180" w:lineRule="atLeast"/>
      <w:jc w:val="right"/>
    </w:pPr>
    <w:rPr>
      <w:rFonts w:eastAsiaTheme="minorHAnsi" w:cs="System"/>
      <w:spacing w:val="4"/>
      <w:sz w:val="14"/>
      <w:szCs w:val="14"/>
      <w:lang w:eastAsia="en-US"/>
    </w:rPr>
  </w:style>
  <w:style w:type="table" w:customStyle="1" w:styleId="HEKSTabelle2">
    <w:name w:val="HEKS Tabelle2"/>
    <w:basedOn w:val="NormaleTabelle"/>
    <w:uiPriority w:val="99"/>
    <w:rsid w:val="0047368C"/>
    <w:pPr>
      <w:spacing w:after="0" w:line="240" w:lineRule="auto"/>
    </w:pPr>
    <w:rPr>
      <w:rFonts w:cs="System"/>
      <w:sz w:val="19"/>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character" w:styleId="Hyperlink">
    <w:name w:val="Hyperlink"/>
    <w:basedOn w:val="Absatz-Standardschriftart"/>
    <w:uiPriority w:val="99"/>
    <w:semiHidden/>
    <w:rsid w:val="001A1F0D"/>
    <w:rPr>
      <w:color w:val="auto"/>
      <w:u w:val="single"/>
    </w:rPr>
  </w:style>
  <w:style w:type="character" w:customStyle="1" w:styleId="berschrift2Zchn">
    <w:name w:val="Überschrift 2 Zchn"/>
    <w:basedOn w:val="Absatz-Standardschriftart"/>
    <w:link w:val="berschrift2"/>
    <w:uiPriority w:val="9"/>
    <w:rsid w:val="0047368C"/>
    <w:rPr>
      <w:rFonts w:asciiTheme="majorHAnsi" w:eastAsiaTheme="majorEastAsia" w:hAnsiTheme="majorHAnsi" w:cstheme="majorBidi"/>
      <w:b/>
      <w:bCs/>
      <w:spacing w:val="1"/>
      <w:sz w:val="21"/>
      <w:szCs w:val="26"/>
      <w:lang w:val="fr-CH" w:eastAsia="en-US"/>
    </w:rPr>
  </w:style>
  <w:style w:type="paragraph" w:styleId="Beschriftung">
    <w:name w:val="caption"/>
    <w:basedOn w:val="Standard"/>
    <w:next w:val="Standard"/>
    <w:uiPriority w:val="35"/>
    <w:qFormat/>
    <w:rsid w:val="0047368C"/>
    <w:pPr>
      <w:spacing w:before="120" w:after="240" w:line="240" w:lineRule="auto"/>
    </w:pPr>
    <w:rPr>
      <w:rFonts w:cs="System"/>
      <w:iCs/>
      <w:sz w:val="18"/>
      <w:szCs w:val="18"/>
      <w:lang w:eastAsia="en-US"/>
    </w:rPr>
  </w:style>
  <w:style w:type="paragraph" w:customStyle="1" w:styleId="F59CAE09B794415B9EB5328CC6767F161">
    <w:name w:val="F59CAE09B794415B9EB5328CC6767F161"/>
    <w:rsid w:val="004454A0"/>
    <w:pPr>
      <w:spacing w:after="120" w:line="235" w:lineRule="auto"/>
    </w:pPr>
    <w:rPr>
      <w:rFonts w:cs="System"/>
      <w:spacing w:val="-6"/>
      <w:sz w:val="19"/>
      <w:lang w:val="fr-CH" w:eastAsia="en-US"/>
    </w:rPr>
  </w:style>
  <w:style w:type="paragraph" w:customStyle="1" w:styleId="Fusszeile-Titel">
    <w:name w:val="Fusszeile-Titel"/>
    <w:basedOn w:val="Standard"/>
    <w:next w:val="Fuzeile"/>
    <w:uiPriority w:val="94"/>
    <w:qFormat/>
    <w:rsid w:val="001A1F0D"/>
    <w:pPr>
      <w:spacing w:before="120" w:after="0" w:line="200" w:lineRule="atLeast"/>
    </w:pPr>
    <w:rPr>
      <w:rFonts w:ascii="Roboto Slab" w:hAnsi="Roboto Slab" w:cs="System"/>
      <w:b/>
      <w:bCs/>
      <w:caps/>
      <w:color w:val="4472C4" w:themeColor="accent1"/>
      <w:spacing w:val="8"/>
      <w:sz w:val="17"/>
      <w:szCs w:val="22"/>
      <w:lang w:eastAsia="en-US"/>
    </w:rPr>
  </w:style>
  <w:style w:type="paragraph" w:customStyle="1" w:styleId="HEKSBankverbindung">
    <w:name w:val="HEKS: Bankverbindung"/>
    <w:rsid w:val="001A1F0D"/>
    <w:pPr>
      <w:tabs>
        <w:tab w:val="left" w:pos="1763"/>
      </w:tabs>
      <w:spacing w:before="480" w:after="0" w:line="235" w:lineRule="auto"/>
      <w:contextualSpacing/>
    </w:pPr>
    <w:rPr>
      <w:rFonts w:cs="System"/>
      <w:spacing w:val="2"/>
      <w:sz w:val="17"/>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19461581-3C13-41FC-A672-B6FF2BF43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0BED3-F54C-414D-A2A4-3CB9371644D5}">
  <ds:schemaRefs>
    <ds:schemaRef ds:uri="http://schemas.openxmlformats.org/package/2006/metadata/core-properties"/>
    <ds:schemaRef ds:uri="http://purl.org/dc/elements/1.1/"/>
    <ds:schemaRef ds:uri="http://schemas.microsoft.com/office/2006/metadata/properties"/>
    <ds:schemaRef ds:uri="4f67b64a-afc1-46f3-b1d9-7797ce6870fe"/>
    <ds:schemaRef ds:uri="http://purl.org/dc/terms/"/>
    <ds:schemaRef ds:uri="http://schemas.microsoft.com/office/2006/documentManagement/types"/>
    <ds:schemaRef ds:uri="http://schemas.microsoft.com/office/infopath/2007/PartnerControls"/>
    <ds:schemaRef ds:uri="217eba2a-48bc-4948-b19a-d2be14155f6c"/>
    <ds:schemaRef ds:uri="http://www.w3.org/XML/1998/namespace"/>
    <ds:schemaRef ds:uri="http://purl.org/dc/dcmitype/"/>
  </ds:schemaRefs>
</ds:datastoreItem>
</file>

<file path=customXml/itemProps4.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1242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Frédéric Zimmermann</dc:creator>
  <cp:lastModifiedBy>Yuri Forster</cp:lastModifiedBy>
  <cp:revision>6</cp:revision>
  <dcterms:created xsi:type="dcterms:W3CDTF">2022-05-03T09:42:00Z</dcterms:created>
  <dcterms:modified xsi:type="dcterms:W3CDTF">2022-05-03T09:55:00Z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